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4838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3169,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3169,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407-ПП/4838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16:47:43.269;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16:47:43.269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